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3685" w:type="dxa"/>
        <w:tblLook w:val="0600" w:firstRow="0" w:lastRow="0" w:firstColumn="0" w:lastColumn="0" w:noHBand="1" w:noVBand="1"/>
      </w:tblPr>
      <w:tblGrid>
        <w:gridCol w:w="4228"/>
        <w:gridCol w:w="1256"/>
      </w:tblGrid>
      <w:tr w:rsidR="00E3286D" w:rsidRPr="00FA3EB3" w14:paraId="68145D7B" w14:textId="77777777" w:rsidTr="00796664">
        <w:trPr>
          <w:trHeight w:val="1915"/>
        </w:trPr>
        <w:tc>
          <w:tcPr>
            <w:tcW w:w="4228" w:type="dxa"/>
            <w:vAlign w:val="center"/>
          </w:tcPr>
          <w:p w14:paraId="31A6ACD2" w14:textId="77777777" w:rsidR="00E3286D" w:rsidRPr="00FA3EB3" w:rsidRDefault="00796664" w:rsidP="00E3286D">
            <w:pPr>
              <w:pStyle w:val="Title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787E2245" wp14:editId="19F5977F">
                  <wp:extent cx="2267414" cy="73500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ealthy Streets 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846" cy="76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Align w:val="center"/>
          </w:tcPr>
          <w:p w14:paraId="6240B95F" w14:textId="77777777" w:rsidR="00E3286D" w:rsidRPr="00FA3EB3" w:rsidRDefault="00E3286D" w:rsidP="00E3286D">
            <w:pPr>
              <w:spacing w:after="0"/>
              <w:jc w:val="right"/>
            </w:pPr>
          </w:p>
        </w:tc>
      </w:tr>
    </w:tbl>
    <w:p w14:paraId="70532E11" w14:textId="77777777" w:rsidR="00FD35A6" w:rsidRPr="00FA3EB3" w:rsidRDefault="00796664" w:rsidP="00796664">
      <w:r>
        <w:t xml:space="preserve">Please complete this form and send to: </w:t>
      </w:r>
      <w:r w:rsidRPr="00796664">
        <w:t>tomlintonsmith@crossriverpartnership.org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033"/>
        <w:gridCol w:w="5711"/>
      </w:tblGrid>
      <w:tr w:rsidR="00796664" w:rsidRPr="00FA3EB3" w14:paraId="0F858058" w14:textId="77777777" w:rsidTr="00796664">
        <w:trPr>
          <w:trHeight w:val="316"/>
        </w:trPr>
        <w:tc>
          <w:tcPr>
            <w:tcW w:w="5073" w:type="dxa"/>
            <w:vMerge w:val="restart"/>
          </w:tcPr>
          <w:p w14:paraId="421B4214" w14:textId="77777777" w:rsidR="00796664" w:rsidRPr="00C6052F" w:rsidRDefault="00796664" w:rsidP="00FD35A6">
            <w:pPr>
              <w:pStyle w:val="Labels"/>
              <w:rPr>
                <w:b/>
                <w:bCs/>
              </w:rPr>
            </w:pPr>
            <w:r w:rsidRPr="00C6052F">
              <w:rPr>
                <w:b/>
                <w:bCs/>
              </w:rPr>
              <w:t>Name</w:t>
            </w:r>
          </w:p>
        </w:tc>
        <w:tc>
          <w:tcPr>
            <w:tcW w:w="5766" w:type="dxa"/>
            <w:shd w:val="clear" w:color="auto" w:fill="FFFFFF" w:themeFill="background1"/>
          </w:tcPr>
          <w:p w14:paraId="2AC2D581" w14:textId="77777777" w:rsidR="00796664" w:rsidRPr="00FA3EB3" w:rsidRDefault="00796664" w:rsidP="00FD35A6"/>
        </w:tc>
      </w:tr>
      <w:tr w:rsidR="00796664" w:rsidRPr="00FA3EB3" w14:paraId="394D708D" w14:textId="77777777" w:rsidTr="00796664">
        <w:trPr>
          <w:trHeight w:val="316"/>
        </w:trPr>
        <w:tc>
          <w:tcPr>
            <w:tcW w:w="5073" w:type="dxa"/>
            <w:vMerge/>
          </w:tcPr>
          <w:p w14:paraId="0F997894" w14:textId="77777777" w:rsidR="00796664" w:rsidRPr="00FA3EB3" w:rsidRDefault="00796664" w:rsidP="00FD35A6">
            <w:pPr>
              <w:pStyle w:val="Labels"/>
            </w:pPr>
          </w:p>
        </w:tc>
        <w:tc>
          <w:tcPr>
            <w:tcW w:w="5766" w:type="dxa"/>
          </w:tcPr>
          <w:p w14:paraId="0DB3799F" w14:textId="77777777" w:rsidR="00796664" w:rsidRPr="00FA3EB3" w:rsidRDefault="00796664" w:rsidP="00FD35A6"/>
        </w:tc>
      </w:tr>
      <w:tr w:rsidR="00796664" w:rsidRPr="00FA3EB3" w14:paraId="3D86713C" w14:textId="77777777" w:rsidTr="00796664">
        <w:trPr>
          <w:trHeight w:val="244"/>
        </w:trPr>
        <w:tc>
          <w:tcPr>
            <w:tcW w:w="5073" w:type="dxa"/>
          </w:tcPr>
          <w:p w14:paraId="6AE39601" w14:textId="77777777" w:rsidR="00796664" w:rsidRPr="00C6052F" w:rsidRDefault="00796664" w:rsidP="00FD35A6">
            <w:pPr>
              <w:pStyle w:val="Labels"/>
              <w:rPr>
                <w:b/>
                <w:bCs/>
              </w:rPr>
            </w:pPr>
            <w:r w:rsidRPr="00C6052F">
              <w:rPr>
                <w:b/>
                <w:bCs/>
              </w:rPr>
              <w:t>Email Address</w:t>
            </w:r>
          </w:p>
        </w:tc>
        <w:tc>
          <w:tcPr>
            <w:tcW w:w="5766" w:type="dxa"/>
            <w:shd w:val="clear" w:color="auto" w:fill="FFFFFF" w:themeFill="background1"/>
          </w:tcPr>
          <w:p w14:paraId="37FE9AD3" w14:textId="77777777" w:rsidR="00796664" w:rsidRPr="00FA3EB3" w:rsidRDefault="00796664" w:rsidP="00FD35A6"/>
        </w:tc>
      </w:tr>
      <w:tr w:rsidR="00796664" w:rsidRPr="00FA3EB3" w14:paraId="63ADF24F" w14:textId="77777777" w:rsidTr="00796664">
        <w:trPr>
          <w:trHeight w:val="251"/>
        </w:trPr>
        <w:tc>
          <w:tcPr>
            <w:tcW w:w="5073" w:type="dxa"/>
          </w:tcPr>
          <w:p w14:paraId="69B2E9CE" w14:textId="77777777" w:rsidR="00796664" w:rsidRPr="00C6052F" w:rsidRDefault="00796664" w:rsidP="00FD35A6">
            <w:pPr>
              <w:pStyle w:val="Labels"/>
              <w:rPr>
                <w:b/>
                <w:bCs/>
              </w:rPr>
            </w:pPr>
            <w:r w:rsidRPr="00C6052F">
              <w:rPr>
                <w:b/>
                <w:bCs/>
              </w:rPr>
              <w:t>Location (Street name, first part of postcode, section of road (i.e. between junctions w/)</w:t>
            </w:r>
          </w:p>
        </w:tc>
        <w:tc>
          <w:tcPr>
            <w:tcW w:w="5766" w:type="dxa"/>
            <w:shd w:val="clear" w:color="auto" w:fill="FFFFFF" w:themeFill="background1"/>
          </w:tcPr>
          <w:p w14:paraId="0FC069F7" w14:textId="77777777" w:rsidR="00796664" w:rsidRPr="00FA3EB3" w:rsidRDefault="00796664" w:rsidP="00FD35A6"/>
        </w:tc>
      </w:tr>
    </w:tbl>
    <w:p w14:paraId="2335A8C7" w14:textId="77777777" w:rsidR="00C6052F" w:rsidRDefault="00C6052F" w:rsidP="00FD35A6"/>
    <w:p w14:paraId="5C98993B" w14:textId="77777777" w:rsidR="00C6052F" w:rsidRPr="00C6052F" w:rsidRDefault="00C6052F" w:rsidP="00FD35A6">
      <w:pPr>
        <w:rPr>
          <w:b/>
          <w:bCs/>
          <w:sz w:val="18"/>
          <w:szCs w:val="18"/>
        </w:rPr>
      </w:pPr>
      <w:r w:rsidRPr="00C6052F">
        <w:rPr>
          <w:b/>
          <w:bCs/>
          <w:sz w:val="18"/>
          <w:szCs w:val="18"/>
        </w:rPr>
        <w:t>Type of Street</w:t>
      </w:r>
    </w:p>
    <w:tbl>
      <w:tblPr>
        <w:tblpPr w:leftFromText="180" w:rightFromText="180" w:vertAnchor="text" w:horzAnchor="margin" w:tblpY="-57"/>
        <w:tblW w:w="348" w:type="dxa"/>
        <w:tblLook w:val="0600" w:firstRow="0" w:lastRow="0" w:firstColumn="0" w:lastColumn="0" w:noHBand="1" w:noVBand="1"/>
      </w:tblPr>
      <w:tblGrid>
        <w:gridCol w:w="348"/>
      </w:tblGrid>
      <w:tr w:rsidR="00C6052F" w:rsidRPr="00FA3EB3" w14:paraId="315696D3" w14:textId="77777777" w:rsidTr="00C6052F">
        <w:trPr>
          <w:trHeight w:val="335"/>
        </w:trPr>
        <w:tc>
          <w:tcPr>
            <w:tcW w:w="348" w:type="dxa"/>
            <w:shd w:val="clear" w:color="auto" w:fill="FFFFFF" w:themeFill="background1"/>
          </w:tcPr>
          <w:p w14:paraId="653B5C73" w14:textId="77777777" w:rsidR="00C6052F" w:rsidRPr="00FA3EB3" w:rsidRDefault="00C6052F" w:rsidP="00C6052F">
            <w:pPr>
              <w:pStyle w:val="NoSpacing"/>
            </w:pPr>
          </w:p>
        </w:tc>
      </w:tr>
    </w:tbl>
    <w:p w14:paraId="61E4D778" w14:textId="77777777" w:rsidR="00C6052F" w:rsidRPr="00C6052F" w:rsidRDefault="00C6052F" w:rsidP="00FD35A6">
      <w:pPr>
        <w:rPr>
          <w:sz w:val="18"/>
          <w:szCs w:val="18"/>
        </w:rPr>
      </w:pPr>
      <w:r>
        <w:rPr>
          <w:sz w:val="18"/>
          <w:szCs w:val="18"/>
        </w:rPr>
        <w:t xml:space="preserve">Residential      </w:t>
      </w:r>
    </w:p>
    <w:tbl>
      <w:tblPr>
        <w:tblpPr w:leftFromText="180" w:rightFromText="180" w:vertAnchor="text" w:horzAnchor="margin" w:tblpY="-57"/>
        <w:tblW w:w="348" w:type="dxa"/>
        <w:tblLook w:val="0600" w:firstRow="0" w:lastRow="0" w:firstColumn="0" w:lastColumn="0" w:noHBand="1" w:noVBand="1"/>
      </w:tblPr>
      <w:tblGrid>
        <w:gridCol w:w="348"/>
      </w:tblGrid>
      <w:tr w:rsidR="00C6052F" w:rsidRPr="00FA3EB3" w14:paraId="44B7DD12" w14:textId="77777777" w:rsidTr="00177051">
        <w:trPr>
          <w:trHeight w:val="335"/>
        </w:trPr>
        <w:tc>
          <w:tcPr>
            <w:tcW w:w="348" w:type="dxa"/>
            <w:shd w:val="clear" w:color="auto" w:fill="FFFFFF" w:themeFill="background1"/>
          </w:tcPr>
          <w:p w14:paraId="232B06FD" w14:textId="77777777" w:rsidR="00C6052F" w:rsidRPr="00FA3EB3" w:rsidRDefault="00C6052F" w:rsidP="00177051">
            <w:pPr>
              <w:pStyle w:val="NoSpacing"/>
            </w:pPr>
          </w:p>
        </w:tc>
      </w:tr>
    </w:tbl>
    <w:p w14:paraId="5CA8C81D" w14:textId="77777777" w:rsidR="00C6052F" w:rsidRPr="00C6052F" w:rsidRDefault="00C6052F" w:rsidP="00C6052F">
      <w:pPr>
        <w:rPr>
          <w:sz w:val="18"/>
          <w:szCs w:val="18"/>
        </w:rPr>
      </w:pPr>
      <w:r>
        <w:rPr>
          <w:sz w:val="18"/>
          <w:szCs w:val="18"/>
        </w:rPr>
        <w:t>High Street</w:t>
      </w:r>
    </w:p>
    <w:tbl>
      <w:tblPr>
        <w:tblpPr w:leftFromText="180" w:rightFromText="180" w:vertAnchor="text" w:horzAnchor="margin" w:tblpY="-57"/>
        <w:tblW w:w="348" w:type="dxa"/>
        <w:tblLook w:val="0600" w:firstRow="0" w:lastRow="0" w:firstColumn="0" w:lastColumn="0" w:noHBand="1" w:noVBand="1"/>
      </w:tblPr>
      <w:tblGrid>
        <w:gridCol w:w="348"/>
      </w:tblGrid>
      <w:tr w:rsidR="00C6052F" w:rsidRPr="00FA3EB3" w14:paraId="159C7C64" w14:textId="77777777" w:rsidTr="00177051">
        <w:trPr>
          <w:trHeight w:val="335"/>
        </w:trPr>
        <w:tc>
          <w:tcPr>
            <w:tcW w:w="348" w:type="dxa"/>
            <w:shd w:val="clear" w:color="auto" w:fill="FFFFFF" w:themeFill="background1"/>
          </w:tcPr>
          <w:p w14:paraId="5211F2CD" w14:textId="77777777" w:rsidR="00C6052F" w:rsidRPr="00FA3EB3" w:rsidRDefault="00C6052F" w:rsidP="00177051">
            <w:pPr>
              <w:pStyle w:val="NoSpacing"/>
            </w:pPr>
          </w:p>
        </w:tc>
      </w:tr>
    </w:tbl>
    <w:p w14:paraId="2F5CBA9B" w14:textId="77777777" w:rsidR="00C6052F" w:rsidRDefault="00C6052F" w:rsidP="00FD35A6">
      <w:pPr>
        <w:rPr>
          <w:sz w:val="18"/>
          <w:szCs w:val="18"/>
        </w:rPr>
      </w:pPr>
      <w:r w:rsidRPr="00C6052F">
        <w:rPr>
          <w:sz w:val="18"/>
          <w:szCs w:val="18"/>
        </w:rPr>
        <w:t>Off-Carriageway Area</w:t>
      </w:r>
    </w:p>
    <w:tbl>
      <w:tblPr>
        <w:tblpPr w:leftFromText="180" w:rightFromText="180" w:vertAnchor="text" w:horzAnchor="page" w:tblpX="1743" w:tblpY="51"/>
        <w:tblW w:w="9732" w:type="dxa"/>
        <w:tblLook w:val="0600" w:firstRow="0" w:lastRow="0" w:firstColumn="0" w:lastColumn="0" w:noHBand="1" w:noVBand="1"/>
      </w:tblPr>
      <w:tblGrid>
        <w:gridCol w:w="9732"/>
      </w:tblGrid>
      <w:tr w:rsidR="00C6052F" w:rsidRPr="00FA3EB3" w14:paraId="3C96795E" w14:textId="77777777" w:rsidTr="00C6052F">
        <w:trPr>
          <w:trHeight w:val="294"/>
        </w:trPr>
        <w:tc>
          <w:tcPr>
            <w:tcW w:w="9732" w:type="dxa"/>
            <w:shd w:val="clear" w:color="auto" w:fill="FFFFFF" w:themeFill="background1"/>
          </w:tcPr>
          <w:p w14:paraId="136FA194" w14:textId="77777777" w:rsidR="00C6052F" w:rsidRPr="00FA3EB3" w:rsidRDefault="00C6052F" w:rsidP="00C6052F">
            <w:pPr>
              <w:pStyle w:val="NoSpacing"/>
            </w:pPr>
          </w:p>
        </w:tc>
      </w:tr>
    </w:tbl>
    <w:p w14:paraId="73BAD360" w14:textId="77777777" w:rsidR="00C6052F" w:rsidRDefault="00C6052F" w:rsidP="00C6052F">
      <w:pPr>
        <w:rPr>
          <w:sz w:val="18"/>
          <w:szCs w:val="18"/>
        </w:rPr>
      </w:pPr>
      <w:r>
        <w:rPr>
          <w:sz w:val="18"/>
          <w:szCs w:val="18"/>
        </w:rPr>
        <w:t>Other</w:t>
      </w:r>
    </w:p>
    <w:p w14:paraId="614C0DF9" w14:textId="77777777" w:rsidR="00C6052F" w:rsidRDefault="00C6052F" w:rsidP="00FD35A6">
      <w:pPr>
        <w:rPr>
          <w:sz w:val="18"/>
          <w:szCs w:val="18"/>
        </w:rPr>
      </w:pPr>
    </w:p>
    <w:p w14:paraId="3DC0EC4A" w14:textId="77777777" w:rsidR="00C6052F" w:rsidRPr="00C6052F" w:rsidRDefault="00C6052F" w:rsidP="00C6052F">
      <w:pPr>
        <w:rPr>
          <w:b/>
          <w:bCs/>
          <w:sz w:val="18"/>
          <w:szCs w:val="18"/>
        </w:rPr>
      </w:pPr>
      <w:r w:rsidRPr="00C6052F">
        <w:rPr>
          <w:b/>
          <w:bCs/>
          <w:sz w:val="18"/>
          <w:szCs w:val="18"/>
        </w:rPr>
        <w:t>Why was this site chosen?</w:t>
      </w:r>
    </w:p>
    <w:tbl>
      <w:tblPr>
        <w:tblpPr w:leftFromText="180" w:rightFromText="180" w:vertAnchor="text" w:horzAnchor="margin" w:tblpY="-57"/>
        <w:tblW w:w="348" w:type="dxa"/>
        <w:tblLook w:val="0600" w:firstRow="0" w:lastRow="0" w:firstColumn="0" w:lastColumn="0" w:noHBand="1" w:noVBand="1"/>
      </w:tblPr>
      <w:tblGrid>
        <w:gridCol w:w="348"/>
      </w:tblGrid>
      <w:tr w:rsidR="00C6052F" w:rsidRPr="00FA3EB3" w14:paraId="7CCBC26C" w14:textId="77777777" w:rsidTr="00177051">
        <w:trPr>
          <w:trHeight w:val="335"/>
        </w:trPr>
        <w:tc>
          <w:tcPr>
            <w:tcW w:w="348" w:type="dxa"/>
            <w:shd w:val="clear" w:color="auto" w:fill="FFFFFF" w:themeFill="background1"/>
          </w:tcPr>
          <w:p w14:paraId="2D359CC3" w14:textId="77777777" w:rsidR="00C6052F" w:rsidRPr="00FA3EB3" w:rsidRDefault="00C6052F" w:rsidP="00177051">
            <w:pPr>
              <w:pStyle w:val="NoSpacing"/>
            </w:pPr>
          </w:p>
        </w:tc>
      </w:tr>
    </w:tbl>
    <w:p w14:paraId="2FEEA46B" w14:textId="77777777" w:rsidR="00C6052F" w:rsidRPr="00C6052F" w:rsidRDefault="00C6052F" w:rsidP="00C6052F">
      <w:pPr>
        <w:rPr>
          <w:sz w:val="18"/>
          <w:szCs w:val="18"/>
        </w:rPr>
      </w:pPr>
      <w:r w:rsidRPr="00C6052F">
        <w:rPr>
          <w:sz w:val="18"/>
          <w:szCs w:val="18"/>
        </w:rPr>
        <w:t>Planned Permanent Intervention Site</w:t>
      </w:r>
    </w:p>
    <w:tbl>
      <w:tblPr>
        <w:tblpPr w:leftFromText="180" w:rightFromText="180" w:vertAnchor="text" w:horzAnchor="margin" w:tblpY="-57"/>
        <w:tblW w:w="348" w:type="dxa"/>
        <w:tblLook w:val="0600" w:firstRow="0" w:lastRow="0" w:firstColumn="0" w:lastColumn="0" w:noHBand="1" w:noVBand="1"/>
      </w:tblPr>
      <w:tblGrid>
        <w:gridCol w:w="348"/>
      </w:tblGrid>
      <w:tr w:rsidR="00C6052F" w:rsidRPr="00FA3EB3" w14:paraId="69718F22" w14:textId="77777777" w:rsidTr="00177051">
        <w:trPr>
          <w:trHeight w:val="335"/>
        </w:trPr>
        <w:tc>
          <w:tcPr>
            <w:tcW w:w="348" w:type="dxa"/>
            <w:shd w:val="clear" w:color="auto" w:fill="FFFFFF" w:themeFill="background1"/>
          </w:tcPr>
          <w:p w14:paraId="71266806" w14:textId="77777777" w:rsidR="00C6052F" w:rsidRPr="00FA3EB3" w:rsidRDefault="00C6052F" w:rsidP="00177051">
            <w:pPr>
              <w:pStyle w:val="NoSpacing"/>
            </w:pPr>
          </w:p>
        </w:tc>
      </w:tr>
    </w:tbl>
    <w:p w14:paraId="448D0D5A" w14:textId="77777777" w:rsidR="00C6052F" w:rsidRPr="00C6052F" w:rsidRDefault="00C6052F" w:rsidP="00C6052F">
      <w:pPr>
        <w:rPr>
          <w:sz w:val="18"/>
          <w:szCs w:val="18"/>
        </w:rPr>
      </w:pPr>
      <w:r w:rsidRPr="00C6052F">
        <w:rPr>
          <w:sz w:val="18"/>
          <w:szCs w:val="18"/>
        </w:rPr>
        <w:t>Resident Request</w:t>
      </w:r>
    </w:p>
    <w:tbl>
      <w:tblPr>
        <w:tblpPr w:leftFromText="180" w:rightFromText="180" w:vertAnchor="text" w:horzAnchor="margin" w:tblpY="-57"/>
        <w:tblW w:w="348" w:type="dxa"/>
        <w:tblLook w:val="0600" w:firstRow="0" w:lastRow="0" w:firstColumn="0" w:lastColumn="0" w:noHBand="1" w:noVBand="1"/>
      </w:tblPr>
      <w:tblGrid>
        <w:gridCol w:w="348"/>
      </w:tblGrid>
      <w:tr w:rsidR="00C6052F" w:rsidRPr="00FA3EB3" w14:paraId="05A662BF" w14:textId="77777777" w:rsidTr="00177051">
        <w:trPr>
          <w:trHeight w:val="335"/>
        </w:trPr>
        <w:tc>
          <w:tcPr>
            <w:tcW w:w="348" w:type="dxa"/>
            <w:shd w:val="clear" w:color="auto" w:fill="FFFFFF" w:themeFill="background1"/>
          </w:tcPr>
          <w:p w14:paraId="72461527" w14:textId="77777777" w:rsidR="00C6052F" w:rsidRPr="00FA3EB3" w:rsidRDefault="00C6052F" w:rsidP="00177051">
            <w:pPr>
              <w:pStyle w:val="NoSpacing"/>
            </w:pPr>
          </w:p>
        </w:tc>
      </w:tr>
    </w:tbl>
    <w:p w14:paraId="5B26EA50" w14:textId="77777777" w:rsidR="00C6052F" w:rsidRDefault="00C6052F" w:rsidP="00C6052F">
      <w:pPr>
        <w:rPr>
          <w:sz w:val="18"/>
          <w:szCs w:val="18"/>
        </w:rPr>
      </w:pPr>
      <w:r w:rsidRPr="00C6052F">
        <w:rPr>
          <w:sz w:val="18"/>
          <w:szCs w:val="18"/>
        </w:rPr>
        <w:t>Poor Air Quality</w:t>
      </w:r>
    </w:p>
    <w:tbl>
      <w:tblPr>
        <w:tblpPr w:leftFromText="180" w:rightFromText="180" w:vertAnchor="text" w:horzAnchor="margin" w:tblpY="-57"/>
        <w:tblW w:w="348" w:type="dxa"/>
        <w:tblLook w:val="0600" w:firstRow="0" w:lastRow="0" w:firstColumn="0" w:lastColumn="0" w:noHBand="1" w:noVBand="1"/>
      </w:tblPr>
      <w:tblGrid>
        <w:gridCol w:w="348"/>
      </w:tblGrid>
      <w:tr w:rsidR="00C6052F" w:rsidRPr="00FA3EB3" w14:paraId="08CC9F1D" w14:textId="77777777" w:rsidTr="00177051">
        <w:trPr>
          <w:trHeight w:val="335"/>
        </w:trPr>
        <w:tc>
          <w:tcPr>
            <w:tcW w:w="348" w:type="dxa"/>
            <w:shd w:val="clear" w:color="auto" w:fill="FFFFFF" w:themeFill="background1"/>
          </w:tcPr>
          <w:p w14:paraId="7EF7F05A" w14:textId="77777777" w:rsidR="00C6052F" w:rsidRPr="00FA3EB3" w:rsidRDefault="00C6052F" w:rsidP="00177051">
            <w:pPr>
              <w:pStyle w:val="NoSpacing"/>
            </w:pPr>
          </w:p>
        </w:tc>
      </w:tr>
    </w:tbl>
    <w:p w14:paraId="2D00DD19" w14:textId="77777777" w:rsidR="00C6052F" w:rsidRDefault="00C6052F" w:rsidP="00C6052F">
      <w:pPr>
        <w:rPr>
          <w:sz w:val="18"/>
          <w:szCs w:val="18"/>
        </w:rPr>
      </w:pPr>
      <w:r>
        <w:rPr>
          <w:sz w:val="18"/>
          <w:szCs w:val="18"/>
        </w:rPr>
        <w:t>Social Factors</w:t>
      </w:r>
    </w:p>
    <w:tbl>
      <w:tblPr>
        <w:tblpPr w:leftFromText="180" w:rightFromText="180" w:vertAnchor="text" w:horzAnchor="page" w:tblpX="1743" w:tblpY="51"/>
        <w:tblW w:w="9745" w:type="dxa"/>
        <w:tblLook w:val="0600" w:firstRow="0" w:lastRow="0" w:firstColumn="0" w:lastColumn="0" w:noHBand="1" w:noVBand="1"/>
      </w:tblPr>
      <w:tblGrid>
        <w:gridCol w:w="9745"/>
      </w:tblGrid>
      <w:tr w:rsidR="00C6052F" w:rsidRPr="00FA3EB3" w14:paraId="423F10AD" w14:textId="77777777" w:rsidTr="00C6052F">
        <w:trPr>
          <w:trHeight w:val="331"/>
        </w:trPr>
        <w:tc>
          <w:tcPr>
            <w:tcW w:w="9745" w:type="dxa"/>
            <w:shd w:val="clear" w:color="auto" w:fill="FFFFFF" w:themeFill="background1"/>
          </w:tcPr>
          <w:p w14:paraId="152EDF74" w14:textId="77777777" w:rsidR="00C6052F" w:rsidRPr="00FA3EB3" w:rsidRDefault="00C6052F" w:rsidP="00177051">
            <w:pPr>
              <w:pStyle w:val="NoSpacing"/>
            </w:pPr>
          </w:p>
        </w:tc>
      </w:tr>
    </w:tbl>
    <w:p w14:paraId="086F84C8" w14:textId="77777777" w:rsidR="00C6052F" w:rsidRDefault="00C6052F" w:rsidP="00C6052F">
      <w:pPr>
        <w:rPr>
          <w:sz w:val="18"/>
          <w:szCs w:val="18"/>
        </w:rPr>
      </w:pPr>
      <w:r>
        <w:rPr>
          <w:sz w:val="18"/>
          <w:szCs w:val="18"/>
        </w:rPr>
        <w:t>Other</w:t>
      </w:r>
    </w:p>
    <w:tbl>
      <w:tblPr>
        <w:tblpPr w:leftFromText="180" w:rightFromText="180" w:vertAnchor="text" w:horzAnchor="page" w:tblpX="3265" w:tblpY="311"/>
        <w:tblW w:w="8220" w:type="dxa"/>
        <w:tblLook w:val="0600" w:firstRow="0" w:lastRow="0" w:firstColumn="0" w:lastColumn="0" w:noHBand="1" w:noVBand="1"/>
      </w:tblPr>
      <w:tblGrid>
        <w:gridCol w:w="8220"/>
      </w:tblGrid>
      <w:tr w:rsidR="00C6052F" w:rsidRPr="00FA3EB3" w14:paraId="4144F131" w14:textId="77777777" w:rsidTr="00C6052F">
        <w:trPr>
          <w:trHeight w:val="369"/>
        </w:trPr>
        <w:tc>
          <w:tcPr>
            <w:tcW w:w="8220" w:type="dxa"/>
            <w:shd w:val="clear" w:color="auto" w:fill="FFFFFF" w:themeFill="background1"/>
          </w:tcPr>
          <w:p w14:paraId="3945AE85" w14:textId="77777777" w:rsidR="00C6052F" w:rsidRPr="00FA3EB3" w:rsidRDefault="00C6052F" w:rsidP="00C6052F">
            <w:pPr>
              <w:pStyle w:val="NoSpacing"/>
            </w:pPr>
          </w:p>
        </w:tc>
      </w:tr>
    </w:tbl>
    <w:p w14:paraId="0CE5CC94" w14:textId="77777777" w:rsidR="00C6052F" w:rsidRDefault="00C6052F" w:rsidP="00FD35A6">
      <w:pPr>
        <w:rPr>
          <w:sz w:val="18"/>
          <w:szCs w:val="18"/>
        </w:rPr>
      </w:pPr>
    </w:p>
    <w:p w14:paraId="66E61331" w14:textId="77777777" w:rsidR="00C6052F" w:rsidRPr="00C6052F" w:rsidRDefault="00C6052F" w:rsidP="00FD35A6">
      <w:pPr>
        <w:rPr>
          <w:b/>
          <w:bCs/>
          <w:sz w:val="18"/>
          <w:szCs w:val="18"/>
        </w:rPr>
      </w:pPr>
      <w:r w:rsidRPr="00C6052F">
        <w:rPr>
          <w:b/>
          <w:bCs/>
          <w:sz w:val="18"/>
          <w:szCs w:val="18"/>
        </w:rPr>
        <w:t>Time of planned events (from-to)</w:t>
      </w:r>
    </w:p>
    <w:p w14:paraId="237B3F4E" w14:textId="77777777" w:rsidR="00C6052F" w:rsidRDefault="00C6052F" w:rsidP="00C6052F">
      <w:pPr>
        <w:rPr>
          <w:sz w:val="18"/>
          <w:szCs w:val="18"/>
        </w:rPr>
      </w:pPr>
    </w:p>
    <w:p w14:paraId="4A385A84" w14:textId="77777777" w:rsidR="00C6052F" w:rsidRPr="00C6052F" w:rsidRDefault="00C6052F" w:rsidP="00C6052F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Type of event</w:t>
      </w:r>
    </w:p>
    <w:tbl>
      <w:tblPr>
        <w:tblpPr w:leftFromText="180" w:rightFromText="180" w:vertAnchor="text" w:horzAnchor="margin" w:tblpY="-57"/>
        <w:tblW w:w="348" w:type="dxa"/>
        <w:tblLook w:val="0600" w:firstRow="0" w:lastRow="0" w:firstColumn="0" w:lastColumn="0" w:noHBand="1" w:noVBand="1"/>
      </w:tblPr>
      <w:tblGrid>
        <w:gridCol w:w="348"/>
      </w:tblGrid>
      <w:tr w:rsidR="00C6052F" w:rsidRPr="00FA3EB3" w14:paraId="57D27F6E" w14:textId="77777777" w:rsidTr="00177051">
        <w:trPr>
          <w:trHeight w:val="335"/>
        </w:trPr>
        <w:tc>
          <w:tcPr>
            <w:tcW w:w="348" w:type="dxa"/>
            <w:shd w:val="clear" w:color="auto" w:fill="FFFFFF" w:themeFill="background1"/>
          </w:tcPr>
          <w:p w14:paraId="6EF56938" w14:textId="77777777" w:rsidR="00C6052F" w:rsidRPr="00FA3EB3" w:rsidRDefault="00C6052F" w:rsidP="00177051">
            <w:pPr>
              <w:pStyle w:val="NoSpacing"/>
            </w:pPr>
          </w:p>
        </w:tc>
      </w:tr>
    </w:tbl>
    <w:p w14:paraId="416F82FE" w14:textId="77777777" w:rsidR="00C6052F" w:rsidRPr="00C6052F" w:rsidRDefault="00C6052F" w:rsidP="00C6052F">
      <w:pPr>
        <w:rPr>
          <w:sz w:val="18"/>
          <w:szCs w:val="18"/>
        </w:rPr>
      </w:pPr>
      <w:r w:rsidRPr="00C6052F">
        <w:rPr>
          <w:sz w:val="18"/>
          <w:szCs w:val="18"/>
        </w:rPr>
        <w:t>Play Street (Part of a Regular Series)</w:t>
      </w:r>
    </w:p>
    <w:tbl>
      <w:tblPr>
        <w:tblpPr w:leftFromText="180" w:rightFromText="180" w:vertAnchor="text" w:horzAnchor="margin" w:tblpY="-57"/>
        <w:tblW w:w="348" w:type="dxa"/>
        <w:tblLook w:val="0600" w:firstRow="0" w:lastRow="0" w:firstColumn="0" w:lastColumn="0" w:noHBand="1" w:noVBand="1"/>
      </w:tblPr>
      <w:tblGrid>
        <w:gridCol w:w="348"/>
      </w:tblGrid>
      <w:tr w:rsidR="00C6052F" w:rsidRPr="00FA3EB3" w14:paraId="39E4FFF6" w14:textId="77777777" w:rsidTr="00177051">
        <w:trPr>
          <w:trHeight w:val="335"/>
        </w:trPr>
        <w:tc>
          <w:tcPr>
            <w:tcW w:w="348" w:type="dxa"/>
            <w:shd w:val="clear" w:color="auto" w:fill="FFFFFF" w:themeFill="background1"/>
          </w:tcPr>
          <w:p w14:paraId="6E01108E" w14:textId="77777777" w:rsidR="00C6052F" w:rsidRPr="00FA3EB3" w:rsidRDefault="00C6052F" w:rsidP="00177051">
            <w:pPr>
              <w:pStyle w:val="NoSpacing"/>
            </w:pPr>
          </w:p>
        </w:tc>
      </w:tr>
    </w:tbl>
    <w:p w14:paraId="213C5B42" w14:textId="77777777" w:rsidR="00C6052F" w:rsidRPr="00C6052F" w:rsidRDefault="00C6052F" w:rsidP="00C6052F">
      <w:pPr>
        <w:rPr>
          <w:sz w:val="18"/>
          <w:szCs w:val="18"/>
        </w:rPr>
      </w:pPr>
      <w:r w:rsidRPr="00C6052F">
        <w:rPr>
          <w:sz w:val="18"/>
          <w:szCs w:val="18"/>
        </w:rPr>
        <w:t>Street Party/Play Street Taster</w:t>
      </w:r>
    </w:p>
    <w:tbl>
      <w:tblPr>
        <w:tblpPr w:leftFromText="180" w:rightFromText="180" w:vertAnchor="text" w:horzAnchor="margin" w:tblpY="-57"/>
        <w:tblW w:w="348" w:type="dxa"/>
        <w:tblLook w:val="0600" w:firstRow="0" w:lastRow="0" w:firstColumn="0" w:lastColumn="0" w:noHBand="1" w:noVBand="1"/>
      </w:tblPr>
      <w:tblGrid>
        <w:gridCol w:w="348"/>
      </w:tblGrid>
      <w:tr w:rsidR="00C6052F" w:rsidRPr="00FA3EB3" w14:paraId="5B354BF4" w14:textId="77777777" w:rsidTr="00177051">
        <w:trPr>
          <w:trHeight w:val="335"/>
        </w:trPr>
        <w:tc>
          <w:tcPr>
            <w:tcW w:w="348" w:type="dxa"/>
            <w:shd w:val="clear" w:color="auto" w:fill="FFFFFF" w:themeFill="background1"/>
          </w:tcPr>
          <w:p w14:paraId="2385B31E" w14:textId="77777777" w:rsidR="00C6052F" w:rsidRPr="00FA3EB3" w:rsidRDefault="00C6052F" w:rsidP="00177051">
            <w:pPr>
              <w:pStyle w:val="NoSpacing"/>
            </w:pPr>
          </w:p>
        </w:tc>
      </w:tr>
    </w:tbl>
    <w:p w14:paraId="26AFC97A" w14:textId="77777777" w:rsidR="00C6052F" w:rsidRDefault="00C6052F" w:rsidP="00C6052F">
      <w:pPr>
        <w:rPr>
          <w:sz w:val="18"/>
          <w:szCs w:val="18"/>
        </w:rPr>
      </w:pPr>
      <w:r w:rsidRPr="00C6052F">
        <w:rPr>
          <w:sz w:val="18"/>
          <w:szCs w:val="18"/>
        </w:rPr>
        <w:t>Tactical Urbanism/Street Activation</w:t>
      </w:r>
    </w:p>
    <w:tbl>
      <w:tblPr>
        <w:tblpPr w:leftFromText="180" w:rightFromText="180" w:vertAnchor="text" w:horzAnchor="page" w:tblpX="1743" w:tblpY="51"/>
        <w:tblW w:w="9745" w:type="dxa"/>
        <w:tblLook w:val="0600" w:firstRow="0" w:lastRow="0" w:firstColumn="0" w:lastColumn="0" w:noHBand="1" w:noVBand="1"/>
      </w:tblPr>
      <w:tblGrid>
        <w:gridCol w:w="9745"/>
      </w:tblGrid>
      <w:tr w:rsidR="00C6052F" w:rsidRPr="00FA3EB3" w14:paraId="2F180CC3" w14:textId="77777777" w:rsidTr="00177051">
        <w:trPr>
          <w:trHeight w:val="331"/>
        </w:trPr>
        <w:tc>
          <w:tcPr>
            <w:tcW w:w="9745" w:type="dxa"/>
            <w:shd w:val="clear" w:color="auto" w:fill="FFFFFF" w:themeFill="background1"/>
          </w:tcPr>
          <w:p w14:paraId="40D10E22" w14:textId="77777777" w:rsidR="00C6052F" w:rsidRPr="00FA3EB3" w:rsidRDefault="00C6052F" w:rsidP="00177051">
            <w:pPr>
              <w:pStyle w:val="NoSpacing"/>
            </w:pPr>
          </w:p>
        </w:tc>
      </w:tr>
    </w:tbl>
    <w:p w14:paraId="48AE6995" w14:textId="77777777" w:rsidR="00C6052F" w:rsidRDefault="00C6052F" w:rsidP="00FD35A6">
      <w:pPr>
        <w:rPr>
          <w:sz w:val="18"/>
          <w:szCs w:val="18"/>
        </w:rPr>
      </w:pPr>
      <w:r w:rsidRPr="00C6052F">
        <w:rPr>
          <w:sz w:val="18"/>
          <w:szCs w:val="18"/>
        </w:rPr>
        <w:t>Other</w:t>
      </w:r>
    </w:p>
    <w:p w14:paraId="661563AD" w14:textId="77777777" w:rsidR="00C6052F" w:rsidRDefault="00C6052F" w:rsidP="00FD35A6">
      <w:pPr>
        <w:rPr>
          <w:sz w:val="18"/>
          <w:szCs w:val="18"/>
        </w:rPr>
      </w:pPr>
    </w:p>
    <w:p w14:paraId="5D9DC8ED" w14:textId="77777777" w:rsidR="00C6052F" w:rsidRPr="00C6052F" w:rsidRDefault="00C6052F" w:rsidP="00C6052F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Who led this event?</w:t>
      </w:r>
    </w:p>
    <w:tbl>
      <w:tblPr>
        <w:tblpPr w:leftFromText="180" w:rightFromText="180" w:vertAnchor="text" w:horzAnchor="margin" w:tblpY="-57"/>
        <w:tblW w:w="348" w:type="dxa"/>
        <w:tblLook w:val="0600" w:firstRow="0" w:lastRow="0" w:firstColumn="0" w:lastColumn="0" w:noHBand="1" w:noVBand="1"/>
      </w:tblPr>
      <w:tblGrid>
        <w:gridCol w:w="348"/>
      </w:tblGrid>
      <w:tr w:rsidR="00C6052F" w:rsidRPr="00FA3EB3" w14:paraId="5F4B77A9" w14:textId="77777777" w:rsidTr="00177051">
        <w:trPr>
          <w:trHeight w:val="335"/>
        </w:trPr>
        <w:tc>
          <w:tcPr>
            <w:tcW w:w="348" w:type="dxa"/>
            <w:shd w:val="clear" w:color="auto" w:fill="FFFFFF" w:themeFill="background1"/>
          </w:tcPr>
          <w:p w14:paraId="09320737" w14:textId="77777777" w:rsidR="00C6052F" w:rsidRPr="00FA3EB3" w:rsidRDefault="00C6052F" w:rsidP="00177051">
            <w:pPr>
              <w:pStyle w:val="NoSpacing"/>
            </w:pPr>
          </w:p>
        </w:tc>
      </w:tr>
    </w:tbl>
    <w:p w14:paraId="6D3A6E73" w14:textId="77777777" w:rsidR="00C6052F" w:rsidRPr="00C6052F" w:rsidRDefault="00C6052F" w:rsidP="00C6052F">
      <w:pPr>
        <w:rPr>
          <w:sz w:val="18"/>
          <w:szCs w:val="18"/>
        </w:rPr>
      </w:pPr>
      <w:r>
        <w:rPr>
          <w:sz w:val="18"/>
          <w:szCs w:val="18"/>
        </w:rPr>
        <w:t>Borough-led</w:t>
      </w:r>
    </w:p>
    <w:tbl>
      <w:tblPr>
        <w:tblpPr w:leftFromText="180" w:rightFromText="180" w:vertAnchor="text" w:horzAnchor="margin" w:tblpY="-57"/>
        <w:tblW w:w="348" w:type="dxa"/>
        <w:tblLook w:val="0600" w:firstRow="0" w:lastRow="0" w:firstColumn="0" w:lastColumn="0" w:noHBand="1" w:noVBand="1"/>
      </w:tblPr>
      <w:tblGrid>
        <w:gridCol w:w="348"/>
      </w:tblGrid>
      <w:tr w:rsidR="00C6052F" w:rsidRPr="00FA3EB3" w14:paraId="693D04FB" w14:textId="77777777" w:rsidTr="00177051">
        <w:trPr>
          <w:trHeight w:val="335"/>
        </w:trPr>
        <w:tc>
          <w:tcPr>
            <w:tcW w:w="348" w:type="dxa"/>
            <w:shd w:val="clear" w:color="auto" w:fill="FFFFFF" w:themeFill="background1"/>
          </w:tcPr>
          <w:p w14:paraId="75AC2CBB" w14:textId="77777777" w:rsidR="00C6052F" w:rsidRPr="00FA3EB3" w:rsidRDefault="00C6052F" w:rsidP="00177051">
            <w:pPr>
              <w:pStyle w:val="NoSpacing"/>
            </w:pPr>
          </w:p>
        </w:tc>
      </w:tr>
    </w:tbl>
    <w:p w14:paraId="64F5058C" w14:textId="77777777" w:rsidR="00C6052F" w:rsidRDefault="00C6052F" w:rsidP="00C6052F">
      <w:pPr>
        <w:rPr>
          <w:sz w:val="18"/>
          <w:szCs w:val="18"/>
        </w:rPr>
      </w:pPr>
      <w:r>
        <w:rPr>
          <w:sz w:val="18"/>
          <w:szCs w:val="18"/>
        </w:rPr>
        <w:t>Resident-led</w:t>
      </w:r>
    </w:p>
    <w:tbl>
      <w:tblPr>
        <w:tblpPr w:leftFromText="180" w:rightFromText="180" w:vertAnchor="text" w:horzAnchor="page" w:tblpX="1743" w:tblpY="51"/>
        <w:tblW w:w="9745" w:type="dxa"/>
        <w:tblLook w:val="0600" w:firstRow="0" w:lastRow="0" w:firstColumn="0" w:lastColumn="0" w:noHBand="1" w:noVBand="1"/>
      </w:tblPr>
      <w:tblGrid>
        <w:gridCol w:w="9745"/>
      </w:tblGrid>
      <w:tr w:rsidR="00C6052F" w:rsidRPr="00FA3EB3" w14:paraId="607CEFE1" w14:textId="77777777" w:rsidTr="00177051">
        <w:trPr>
          <w:trHeight w:val="331"/>
        </w:trPr>
        <w:tc>
          <w:tcPr>
            <w:tcW w:w="9745" w:type="dxa"/>
            <w:shd w:val="clear" w:color="auto" w:fill="FFFFFF" w:themeFill="background1"/>
          </w:tcPr>
          <w:p w14:paraId="26E2A912" w14:textId="77777777" w:rsidR="00C6052F" w:rsidRPr="00FA3EB3" w:rsidRDefault="00C6052F" w:rsidP="00177051">
            <w:pPr>
              <w:pStyle w:val="NoSpacing"/>
            </w:pPr>
          </w:p>
        </w:tc>
      </w:tr>
    </w:tbl>
    <w:p w14:paraId="340B6A7F" w14:textId="77777777" w:rsidR="00C6052F" w:rsidRDefault="00C6052F" w:rsidP="00FD35A6">
      <w:pPr>
        <w:rPr>
          <w:sz w:val="18"/>
          <w:szCs w:val="18"/>
        </w:rPr>
      </w:pPr>
      <w:r>
        <w:rPr>
          <w:sz w:val="18"/>
          <w:szCs w:val="18"/>
        </w:rPr>
        <w:t>Other</w:t>
      </w:r>
    </w:p>
    <w:p w14:paraId="35016939" w14:textId="77777777" w:rsidR="00C6052F" w:rsidRDefault="00C6052F" w:rsidP="00FD35A6">
      <w:pPr>
        <w:rPr>
          <w:sz w:val="18"/>
          <w:szCs w:val="18"/>
        </w:rPr>
      </w:pPr>
    </w:p>
    <w:p w14:paraId="122E7671" w14:textId="77777777" w:rsidR="00C6052F" w:rsidRDefault="00C6052F" w:rsidP="00FD35A6">
      <w:pPr>
        <w:rPr>
          <w:sz w:val="18"/>
          <w:szCs w:val="18"/>
        </w:rPr>
      </w:pPr>
    </w:p>
    <w:p w14:paraId="1B829283" w14:textId="77777777" w:rsidR="00C6052F" w:rsidRDefault="00C6052F" w:rsidP="00FD35A6">
      <w:pPr>
        <w:rPr>
          <w:sz w:val="18"/>
          <w:szCs w:val="18"/>
        </w:rPr>
      </w:pPr>
    </w:p>
    <w:p w14:paraId="7B3B6DAC" w14:textId="77777777" w:rsidR="00C6052F" w:rsidRPr="00C6052F" w:rsidRDefault="00C6052F" w:rsidP="00C6052F">
      <w:pPr>
        <w:jc w:val="center"/>
        <w:rPr>
          <w:b/>
          <w:bCs/>
          <w:color w:val="FFFFFF" w:themeColor="background1"/>
          <w:sz w:val="40"/>
          <w:szCs w:val="40"/>
        </w:rPr>
      </w:pPr>
      <w:r w:rsidRPr="00C6052F">
        <w:rPr>
          <w:b/>
          <w:bCs/>
          <w:color w:val="FFFFFF" w:themeColor="background1"/>
          <w:sz w:val="40"/>
          <w:szCs w:val="40"/>
        </w:rPr>
        <w:t>Continued</w:t>
      </w:r>
    </w:p>
    <w:p w14:paraId="31EB67A1" w14:textId="77777777" w:rsidR="00C6052F" w:rsidRDefault="00C6052F" w:rsidP="00FD35A6">
      <w:pPr>
        <w:rPr>
          <w:sz w:val="18"/>
          <w:szCs w:val="18"/>
        </w:rPr>
      </w:pPr>
    </w:p>
    <w:p w14:paraId="2EF366FA" w14:textId="77777777" w:rsidR="00C6052F" w:rsidRDefault="00C6052F" w:rsidP="00FD35A6">
      <w:pPr>
        <w:rPr>
          <w:sz w:val="18"/>
          <w:szCs w:val="18"/>
        </w:rPr>
      </w:pPr>
    </w:p>
    <w:p w14:paraId="4AC25658" w14:textId="77777777" w:rsidR="00687CFB" w:rsidRDefault="00687CFB" w:rsidP="00FD35A6"/>
    <w:tbl>
      <w:tblPr>
        <w:tblpPr w:leftFromText="180" w:rightFromText="180" w:vertAnchor="text" w:horzAnchor="page" w:tblpX="3265" w:tblpY="311"/>
        <w:tblW w:w="8255" w:type="dxa"/>
        <w:tblLook w:val="0600" w:firstRow="0" w:lastRow="0" w:firstColumn="0" w:lastColumn="0" w:noHBand="1" w:noVBand="1"/>
      </w:tblPr>
      <w:tblGrid>
        <w:gridCol w:w="8255"/>
      </w:tblGrid>
      <w:tr w:rsidR="00D41265" w:rsidRPr="00FA3EB3" w14:paraId="24E2BAB4" w14:textId="77777777" w:rsidTr="00D41265">
        <w:trPr>
          <w:trHeight w:val="1175"/>
        </w:trPr>
        <w:tc>
          <w:tcPr>
            <w:tcW w:w="8255" w:type="dxa"/>
            <w:shd w:val="clear" w:color="auto" w:fill="FFFFFF" w:themeFill="background1"/>
          </w:tcPr>
          <w:p w14:paraId="1C77396D" w14:textId="77777777" w:rsidR="00D41265" w:rsidRPr="00FA3EB3" w:rsidRDefault="00D41265" w:rsidP="00177051">
            <w:pPr>
              <w:pStyle w:val="NoSpacing"/>
            </w:pPr>
          </w:p>
        </w:tc>
      </w:tr>
    </w:tbl>
    <w:p w14:paraId="29215665" w14:textId="77777777" w:rsidR="00D41265" w:rsidRDefault="00D41265" w:rsidP="00FD35A6">
      <w:pPr>
        <w:rPr>
          <w:b/>
          <w:bCs/>
          <w:sz w:val="18"/>
          <w:szCs w:val="18"/>
        </w:rPr>
      </w:pPr>
      <w:r w:rsidRPr="00D41265">
        <w:rPr>
          <w:b/>
          <w:bCs/>
          <w:sz w:val="18"/>
          <w:szCs w:val="18"/>
        </w:rPr>
        <w:t>Other planned monitoring (e.g. visitor engagement activities, surveys, post-it walls)</w:t>
      </w:r>
    </w:p>
    <w:p w14:paraId="7EFC33B5" w14:textId="77777777" w:rsidR="00D41265" w:rsidRDefault="00D41265" w:rsidP="00FD35A6">
      <w:pPr>
        <w:rPr>
          <w:b/>
          <w:bCs/>
          <w:sz w:val="18"/>
          <w:szCs w:val="18"/>
        </w:rPr>
      </w:pPr>
    </w:p>
    <w:p w14:paraId="2C58B0D9" w14:textId="77777777" w:rsidR="00D41265" w:rsidRDefault="00D41265" w:rsidP="00FD35A6">
      <w:pPr>
        <w:rPr>
          <w:b/>
          <w:bCs/>
          <w:sz w:val="18"/>
          <w:szCs w:val="18"/>
        </w:rPr>
      </w:pPr>
    </w:p>
    <w:tbl>
      <w:tblPr>
        <w:tblpPr w:leftFromText="180" w:rightFromText="180" w:vertAnchor="text" w:horzAnchor="page" w:tblpX="3265" w:tblpY="311"/>
        <w:tblW w:w="8255" w:type="dxa"/>
        <w:tblLook w:val="0600" w:firstRow="0" w:lastRow="0" w:firstColumn="0" w:lastColumn="0" w:noHBand="1" w:noVBand="1"/>
      </w:tblPr>
      <w:tblGrid>
        <w:gridCol w:w="8255"/>
      </w:tblGrid>
      <w:tr w:rsidR="00D41265" w:rsidRPr="00FA3EB3" w14:paraId="50CEFDAD" w14:textId="77777777" w:rsidTr="00D41265">
        <w:trPr>
          <w:trHeight w:val="463"/>
        </w:trPr>
        <w:tc>
          <w:tcPr>
            <w:tcW w:w="8255" w:type="dxa"/>
            <w:shd w:val="clear" w:color="auto" w:fill="FFFFFF" w:themeFill="background1"/>
          </w:tcPr>
          <w:p w14:paraId="618545AE" w14:textId="77777777" w:rsidR="00D41265" w:rsidRPr="00FA3EB3" w:rsidRDefault="00D41265" w:rsidP="00177051">
            <w:pPr>
              <w:pStyle w:val="NoSpacing"/>
            </w:pPr>
          </w:p>
        </w:tc>
      </w:tr>
    </w:tbl>
    <w:p w14:paraId="2FE6AB0B" w14:textId="77777777" w:rsidR="00D41265" w:rsidRDefault="00D41265" w:rsidP="00D41265">
      <w:pPr>
        <w:rPr>
          <w:b/>
          <w:bCs/>
          <w:sz w:val="18"/>
          <w:szCs w:val="18"/>
        </w:rPr>
      </w:pPr>
      <w:r w:rsidRPr="00D41265">
        <w:rPr>
          <w:b/>
          <w:bCs/>
          <w:sz w:val="18"/>
          <w:szCs w:val="18"/>
        </w:rPr>
        <w:t>Estimated attendance count</w:t>
      </w:r>
    </w:p>
    <w:p w14:paraId="3F3C8CA1" w14:textId="77777777" w:rsidR="00D41265" w:rsidRDefault="00D41265" w:rsidP="00D41265">
      <w:pPr>
        <w:rPr>
          <w:b/>
          <w:bCs/>
          <w:sz w:val="18"/>
          <w:szCs w:val="18"/>
        </w:rPr>
      </w:pPr>
    </w:p>
    <w:p w14:paraId="10EBC8D8" w14:textId="77777777" w:rsidR="00D41265" w:rsidRDefault="00D41265" w:rsidP="00D41265"/>
    <w:tbl>
      <w:tblPr>
        <w:tblpPr w:leftFromText="180" w:rightFromText="180" w:vertAnchor="text" w:horzAnchor="page" w:tblpX="3265" w:tblpY="311"/>
        <w:tblW w:w="8219" w:type="dxa"/>
        <w:tblLook w:val="0600" w:firstRow="0" w:lastRow="0" w:firstColumn="0" w:lastColumn="0" w:noHBand="1" w:noVBand="1"/>
      </w:tblPr>
      <w:tblGrid>
        <w:gridCol w:w="8219"/>
      </w:tblGrid>
      <w:tr w:rsidR="00D41265" w:rsidRPr="00FA3EB3" w14:paraId="3F656482" w14:textId="77777777" w:rsidTr="00D41265">
        <w:trPr>
          <w:trHeight w:val="475"/>
        </w:trPr>
        <w:tc>
          <w:tcPr>
            <w:tcW w:w="8219" w:type="dxa"/>
            <w:shd w:val="clear" w:color="auto" w:fill="FFFFFF" w:themeFill="background1"/>
          </w:tcPr>
          <w:p w14:paraId="4084BD77" w14:textId="77777777" w:rsidR="00D41265" w:rsidRPr="00FA3EB3" w:rsidRDefault="00D41265" w:rsidP="00177051">
            <w:pPr>
              <w:pStyle w:val="NoSpacing"/>
            </w:pPr>
          </w:p>
        </w:tc>
      </w:tr>
    </w:tbl>
    <w:p w14:paraId="2FCDA6BE" w14:textId="77777777" w:rsidR="00D41265" w:rsidRDefault="00D41265" w:rsidP="00D41265">
      <w:pPr>
        <w:rPr>
          <w:b/>
          <w:bCs/>
          <w:sz w:val="18"/>
          <w:szCs w:val="18"/>
        </w:rPr>
      </w:pPr>
      <w:r w:rsidRPr="00D41265">
        <w:rPr>
          <w:b/>
          <w:bCs/>
          <w:sz w:val="18"/>
          <w:szCs w:val="18"/>
        </w:rPr>
        <w:t>How was attendance count measured?</w:t>
      </w:r>
    </w:p>
    <w:p w14:paraId="7F82A6DA" w14:textId="77777777" w:rsidR="00D41265" w:rsidRDefault="00D41265" w:rsidP="00D41265"/>
    <w:tbl>
      <w:tblPr>
        <w:tblpPr w:leftFromText="180" w:rightFromText="180" w:vertAnchor="text" w:horzAnchor="page" w:tblpX="3265" w:tblpY="311"/>
        <w:tblW w:w="8219" w:type="dxa"/>
        <w:tblLook w:val="0600" w:firstRow="0" w:lastRow="0" w:firstColumn="0" w:lastColumn="0" w:noHBand="1" w:noVBand="1"/>
      </w:tblPr>
      <w:tblGrid>
        <w:gridCol w:w="8219"/>
      </w:tblGrid>
      <w:tr w:rsidR="00D41265" w:rsidRPr="00FA3EB3" w14:paraId="300C1ACC" w14:textId="77777777" w:rsidTr="00177051">
        <w:trPr>
          <w:trHeight w:val="475"/>
        </w:trPr>
        <w:tc>
          <w:tcPr>
            <w:tcW w:w="8219" w:type="dxa"/>
            <w:shd w:val="clear" w:color="auto" w:fill="FFFFFF" w:themeFill="background1"/>
          </w:tcPr>
          <w:p w14:paraId="5248059C" w14:textId="77777777" w:rsidR="00D41265" w:rsidRPr="00FA3EB3" w:rsidRDefault="00D41265" w:rsidP="00177051">
            <w:pPr>
              <w:pStyle w:val="NoSpacing"/>
            </w:pPr>
          </w:p>
        </w:tc>
      </w:tr>
    </w:tbl>
    <w:p w14:paraId="5B6CD7E1" w14:textId="77777777" w:rsidR="00D41265" w:rsidRDefault="00D41265" w:rsidP="00D41265">
      <w:pPr>
        <w:rPr>
          <w:b/>
          <w:bCs/>
          <w:sz w:val="18"/>
          <w:szCs w:val="18"/>
        </w:rPr>
      </w:pPr>
      <w:proofErr w:type="spellStart"/>
      <w:r>
        <w:rPr>
          <w:b/>
          <w:bCs/>
          <w:sz w:val="18"/>
          <w:szCs w:val="18"/>
        </w:rPr>
        <w:t>Organiser</w:t>
      </w:r>
      <w:proofErr w:type="spellEnd"/>
      <w:r>
        <w:rPr>
          <w:b/>
          <w:bCs/>
          <w:sz w:val="18"/>
          <w:szCs w:val="18"/>
        </w:rPr>
        <w:t xml:space="preserve"> Feedback (</w:t>
      </w:r>
      <w:r w:rsidRPr="00D41265">
        <w:rPr>
          <w:b/>
          <w:bCs/>
          <w:sz w:val="18"/>
          <w:szCs w:val="18"/>
        </w:rPr>
        <w:t>what went well, lessons learnt etc.)</w:t>
      </w:r>
    </w:p>
    <w:p w14:paraId="79A2AF6C" w14:textId="77777777" w:rsidR="00D41265" w:rsidRDefault="00D41265" w:rsidP="00D41265">
      <w:pPr>
        <w:rPr>
          <w:b/>
          <w:bCs/>
          <w:sz w:val="18"/>
          <w:szCs w:val="18"/>
        </w:rPr>
      </w:pPr>
    </w:p>
    <w:p w14:paraId="7130B685" w14:textId="77777777" w:rsidR="00D41265" w:rsidRDefault="00D41265" w:rsidP="00D41265">
      <w:pPr>
        <w:rPr>
          <w:b/>
          <w:bCs/>
          <w:sz w:val="18"/>
          <w:szCs w:val="18"/>
        </w:rPr>
      </w:pPr>
    </w:p>
    <w:p w14:paraId="74D708EB" w14:textId="77777777" w:rsidR="00D41265" w:rsidRPr="00D41265" w:rsidRDefault="00D41265" w:rsidP="00D41265">
      <w:pPr>
        <w:jc w:val="center"/>
        <w:rPr>
          <w:b/>
          <w:bCs/>
          <w:u w:val="single"/>
        </w:rPr>
      </w:pPr>
      <w:r w:rsidRPr="00D41265">
        <w:rPr>
          <w:b/>
          <w:bCs/>
          <w:u w:val="single"/>
        </w:rPr>
        <w:t>Please could you share any images from the event and attach them in the email with this completed form.</w:t>
      </w:r>
    </w:p>
    <w:sectPr w:rsidR="00D41265" w:rsidRPr="00D41265" w:rsidSect="008C5BB3">
      <w:headerReference w:type="default" r:id="rId12"/>
      <w:footerReference w:type="even" r:id="rId13"/>
      <w:footerReference w:type="default" r:id="rId14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CF1629" w14:textId="77777777" w:rsidR="008A5115" w:rsidRDefault="008A5115" w:rsidP="001A0130">
      <w:pPr>
        <w:spacing w:after="0" w:line="240" w:lineRule="auto"/>
      </w:pPr>
      <w:r>
        <w:separator/>
      </w:r>
    </w:p>
  </w:endnote>
  <w:endnote w:type="continuationSeparator" w:id="0">
    <w:p w14:paraId="2A25E11A" w14:textId="77777777" w:rsidR="008A5115" w:rsidRDefault="008A5115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2027909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71F957D" w14:textId="77777777" w:rsidR="00D41265" w:rsidRDefault="00D41265" w:rsidP="005003A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1B6A790" w14:textId="77777777" w:rsidR="00D41265" w:rsidRDefault="00D41265" w:rsidP="00D4126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b/>
        <w:bCs/>
      </w:rPr>
      <w:id w:val="-5271021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ADD28F" w14:textId="77777777" w:rsidR="00D41265" w:rsidRPr="00D41265" w:rsidRDefault="00D41265" w:rsidP="005003A1">
        <w:pPr>
          <w:pStyle w:val="Footer"/>
          <w:framePr w:wrap="none" w:vAnchor="text" w:hAnchor="margin" w:xAlign="right" w:y="1"/>
          <w:rPr>
            <w:rStyle w:val="PageNumber"/>
            <w:b/>
            <w:bCs/>
          </w:rPr>
        </w:pPr>
        <w:r w:rsidRPr="00D41265">
          <w:rPr>
            <w:rStyle w:val="PageNumber"/>
            <w:b/>
            <w:bCs/>
          </w:rPr>
          <w:fldChar w:fldCharType="begin"/>
        </w:r>
        <w:r w:rsidRPr="00D41265">
          <w:rPr>
            <w:rStyle w:val="PageNumber"/>
            <w:b/>
            <w:bCs/>
          </w:rPr>
          <w:instrText xml:space="preserve"> PAGE </w:instrText>
        </w:r>
        <w:r w:rsidRPr="00D41265">
          <w:rPr>
            <w:rStyle w:val="PageNumber"/>
            <w:b/>
            <w:bCs/>
          </w:rPr>
          <w:fldChar w:fldCharType="separate"/>
        </w:r>
        <w:r w:rsidRPr="00D41265">
          <w:rPr>
            <w:rStyle w:val="PageNumber"/>
            <w:b/>
            <w:bCs/>
            <w:noProof/>
          </w:rPr>
          <w:t>1</w:t>
        </w:r>
        <w:r w:rsidRPr="00D41265">
          <w:rPr>
            <w:rStyle w:val="PageNumber"/>
            <w:b/>
            <w:bCs/>
          </w:rPr>
          <w:fldChar w:fldCharType="end"/>
        </w:r>
      </w:p>
    </w:sdtContent>
  </w:sdt>
  <w:p w14:paraId="3D73631C" w14:textId="77777777" w:rsidR="00D41265" w:rsidRPr="00D41265" w:rsidRDefault="00D41265" w:rsidP="00D41265">
    <w:pPr>
      <w:pStyle w:val="Footer"/>
      <w:ind w:right="360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C4289" w14:textId="77777777" w:rsidR="008A5115" w:rsidRDefault="008A5115" w:rsidP="001A0130">
      <w:pPr>
        <w:spacing w:after="0" w:line="240" w:lineRule="auto"/>
      </w:pPr>
      <w:r>
        <w:separator/>
      </w:r>
    </w:p>
  </w:footnote>
  <w:footnote w:type="continuationSeparator" w:id="0">
    <w:p w14:paraId="0A8D740B" w14:textId="77777777" w:rsidR="008A5115" w:rsidRDefault="008A5115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10B58" w14:textId="77777777" w:rsidR="001A0130" w:rsidRDefault="00FD35A6">
    <w:pPr>
      <w:pStyle w:val="Header"/>
    </w:pP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E1BB638" wp14:editId="382A7BB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73B142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1fyAAAAOA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CewOtQOANy+QQAAP//AwBQSwECLQAUAAYACAAAACEA2+H2y+4AAACFAQAAEwAAAAAA&#10;AAAAAAAAAAAAAAAAW0NvbnRlbnRfVHlwZXNdLnhtbFBLAQItABQABgAIAAAAIQBa9CxbvwAAABUB&#10;AAALAAAAAAAAAAAAAAAAAB8BAABfcmVscy8ucmVsc1BLAQItABQABgAIAAAAIQBWYL1fyAAAAOAA&#10;AAAPAAAAAAAAAAAAAAAAAAcCAABkcnMvZG93bnJldi54bWxQSwUGAAAAAAMAAwC3AAAA/AIAAAAA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796664"/>
    <w:rsid w:val="0005329C"/>
    <w:rsid w:val="001A0130"/>
    <w:rsid w:val="00232876"/>
    <w:rsid w:val="00267116"/>
    <w:rsid w:val="002F58E0"/>
    <w:rsid w:val="00355DEE"/>
    <w:rsid w:val="003B49EC"/>
    <w:rsid w:val="003D55FB"/>
    <w:rsid w:val="00402433"/>
    <w:rsid w:val="004B47A9"/>
    <w:rsid w:val="004F0368"/>
    <w:rsid w:val="0052592A"/>
    <w:rsid w:val="005A20B8"/>
    <w:rsid w:val="005E6FA8"/>
    <w:rsid w:val="0062529A"/>
    <w:rsid w:val="006662D2"/>
    <w:rsid w:val="00687CFB"/>
    <w:rsid w:val="00696B6E"/>
    <w:rsid w:val="006A5F0E"/>
    <w:rsid w:val="006C28FD"/>
    <w:rsid w:val="00762C4D"/>
    <w:rsid w:val="007718C6"/>
    <w:rsid w:val="00796664"/>
    <w:rsid w:val="008045C5"/>
    <w:rsid w:val="00835F7E"/>
    <w:rsid w:val="00866BB6"/>
    <w:rsid w:val="00872D54"/>
    <w:rsid w:val="008A5115"/>
    <w:rsid w:val="008C5BB3"/>
    <w:rsid w:val="009E70CA"/>
    <w:rsid w:val="009F71EC"/>
    <w:rsid w:val="00A45DA0"/>
    <w:rsid w:val="00AA0BBB"/>
    <w:rsid w:val="00BA66C3"/>
    <w:rsid w:val="00C6052F"/>
    <w:rsid w:val="00C90695"/>
    <w:rsid w:val="00CB16D2"/>
    <w:rsid w:val="00CB7D2A"/>
    <w:rsid w:val="00CD05DC"/>
    <w:rsid w:val="00CD5B0D"/>
    <w:rsid w:val="00D41265"/>
    <w:rsid w:val="00DB3723"/>
    <w:rsid w:val="00DC1831"/>
    <w:rsid w:val="00E24175"/>
    <w:rsid w:val="00E3286D"/>
    <w:rsid w:val="00E413DD"/>
    <w:rsid w:val="00E6286E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102C4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25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29A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D412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5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D047FA6663534D907CB45FEBA1A8E4" ma:contentTypeVersion="9" ma:contentTypeDescription="Create a new document." ma:contentTypeScope="" ma:versionID="9f1c03b6e578b37711639edf31e40c51">
  <xsd:schema xmlns:xsd="http://www.w3.org/2001/XMLSchema" xmlns:xs="http://www.w3.org/2001/XMLSchema" xmlns:p="http://schemas.microsoft.com/office/2006/metadata/properties" xmlns:ns3="4091d5fa-31f3-492d-a852-3d58e0690674" xmlns:ns4="efd9e327-85b5-45b9-956e-ed9fc1317e36" targetNamespace="http://schemas.microsoft.com/office/2006/metadata/properties" ma:root="true" ma:fieldsID="d0f42974f4b15a24914412866fb7b15e" ns3:_="" ns4:_="">
    <xsd:import namespace="4091d5fa-31f3-492d-a852-3d58e0690674"/>
    <xsd:import namespace="efd9e327-85b5-45b9-956e-ed9fc1317e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91d5fa-31f3-492d-a852-3d58e06906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d9e327-85b5-45b9-956e-ed9fc1317e3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4C2777-28AE-4F62-AF59-56E85B0345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91d5fa-31f3-492d-a852-3d58e0690674"/>
    <ds:schemaRef ds:uri="efd9e327-85b5-45b9-956e-ed9fc1317e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purl.org/dc/terms/"/>
    <ds:schemaRef ds:uri="http://schemas.microsoft.com/office/2006/documentManagement/types"/>
    <ds:schemaRef ds:uri="efd9e327-85b5-45b9-956e-ed9fc1317e36"/>
    <ds:schemaRef ds:uri="http://www.w3.org/XML/1998/namespace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4091d5fa-31f3-492d-a852-3d58e0690674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31DB97-50E4-4B4B-A6DC-6B3473966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2019-09-06T10:06:00Z</dcterms:created>
  <dcterms:modified xsi:type="dcterms:W3CDTF">2019-09-06T10:06:00Z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0x01010013D047FA6663534D907CB45FEBA1A8E4</vt:lpwstr>
  </property>
</Properties>
</file>